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D98E79" w14:textId="6912FD32" w:rsidR="002744DF" w:rsidRDefault="002744DF" w:rsidP="002744DF">
      <w:r w:rsidRPr="00C03876">
        <w:t>VERMOEDEN COVID-Besmetting op het speelplein</w:t>
      </w:r>
    </w:p>
    <w:p w14:paraId="188862E0" w14:textId="2A6B4E49" w:rsidR="00732730" w:rsidRDefault="00732730" w:rsidP="002744DF">
      <w:pPr>
        <w:rPr>
          <w:i/>
        </w:rPr>
      </w:pPr>
      <w:r>
        <w:rPr>
          <w:i/>
        </w:rPr>
        <w:t>Wanneer stuur je deze brief?</w:t>
      </w:r>
    </w:p>
    <w:p w14:paraId="09691259" w14:textId="77777777" w:rsidR="00732730" w:rsidRDefault="00732730" w:rsidP="002744DF">
      <w:pPr>
        <w:rPr>
          <w:i/>
        </w:rPr>
      </w:pPr>
      <w:r>
        <w:rPr>
          <w:i/>
        </w:rPr>
        <w:t>De huisarts van het kind of de animator in kwestie kan het beste inschatten of het vermoeden sterk genoeg is om alle ouders op de hoogte te brengen.</w:t>
      </w:r>
    </w:p>
    <w:p w14:paraId="5A4F2942" w14:textId="77777777" w:rsidR="00732730" w:rsidRDefault="00732730" w:rsidP="002744DF">
      <w:pPr>
        <w:rPr>
          <w:i/>
        </w:rPr>
      </w:pPr>
      <w:r>
        <w:rPr>
          <w:i/>
        </w:rPr>
        <w:t>Het is pas nodig deze brief te sturen wanneer de huisarts van het kind inschat dat de symptomen van het kind of de animator ernstig genoeg zijn om een corona-test af te nemen.</w:t>
      </w:r>
    </w:p>
    <w:p w14:paraId="71A6FF16" w14:textId="3933F5D9" w:rsidR="00732730" w:rsidRDefault="00732730" w:rsidP="002744DF">
      <w:pPr>
        <w:rPr>
          <w:i/>
        </w:rPr>
      </w:pPr>
      <w:r>
        <w:rPr>
          <w:i/>
        </w:rPr>
        <w:t>Als de huisarts inschat</w:t>
      </w:r>
      <w:r w:rsidR="00D0747D">
        <w:rPr>
          <w:i/>
        </w:rPr>
        <w:t xml:space="preserve"> dat</w:t>
      </w:r>
      <w:r>
        <w:rPr>
          <w:i/>
        </w:rPr>
        <w:t xml:space="preserve"> de symptomen niet ernstig genoeg zijn om een coronatest af te nemen stuur je deze brief niet.</w:t>
      </w:r>
    </w:p>
    <w:p w14:paraId="4965A08E" w14:textId="77777777" w:rsidR="0026673E" w:rsidRPr="0026673E" w:rsidRDefault="0026673E" w:rsidP="002744DF"/>
    <w:p w14:paraId="5B3B989D" w14:textId="77777777" w:rsidR="002744DF" w:rsidRPr="00C03876" w:rsidRDefault="002744DF" w:rsidP="002744DF">
      <w:r w:rsidRPr="00C03876">
        <w:t>Beste ouder,</w:t>
      </w:r>
    </w:p>
    <w:p w14:paraId="185AA504" w14:textId="77777777" w:rsidR="002744DF" w:rsidRPr="00C03876" w:rsidRDefault="002744DF" w:rsidP="002744DF"/>
    <w:p w14:paraId="68794618" w14:textId="233E5254" w:rsidR="002744DF" w:rsidRPr="00C03876" w:rsidRDefault="002744DF" w:rsidP="002744DF">
      <w:r w:rsidRPr="00C03876">
        <w:t xml:space="preserve">We merkten op </w:t>
      </w:r>
      <w:r w:rsidRPr="00C03876">
        <w:rPr>
          <w:highlight w:val="yellow"/>
        </w:rPr>
        <w:t>XX</w:t>
      </w:r>
      <w:r w:rsidRPr="00C03876">
        <w:t xml:space="preserve"> een </w:t>
      </w:r>
      <w:r w:rsidRPr="00C03876">
        <w:rPr>
          <w:b/>
        </w:rPr>
        <w:t>MOGELIJKE</w:t>
      </w:r>
      <w:r w:rsidRPr="00C03876">
        <w:t xml:space="preserve"> besmetting met het Coronavirus op ons speelplein. </w:t>
      </w:r>
      <w:r w:rsidR="002F1DF1" w:rsidRPr="00C03876">
        <w:t>Een persoon die op het speelplein aanwezig was had symptomen</w:t>
      </w:r>
      <w:r w:rsidRPr="00C03876">
        <w:t xml:space="preserve"> </w:t>
      </w:r>
      <w:r w:rsidR="002F1DF1" w:rsidRPr="00C03876">
        <w:t xml:space="preserve">die gerelateerd zijn aan </w:t>
      </w:r>
      <w:r w:rsidRPr="00C03876">
        <w:t>COVID</w:t>
      </w:r>
      <w:r w:rsidR="00222C06">
        <w:t>.</w:t>
      </w:r>
      <w:r w:rsidRPr="00C03876">
        <w:t xml:space="preserve"> </w:t>
      </w:r>
      <w:r w:rsidR="002F1DF1" w:rsidRPr="00C03876">
        <w:t xml:space="preserve"> De persoon in kwestie is </w:t>
      </w:r>
      <w:r w:rsidRPr="00C03876">
        <w:rPr>
          <w:highlight w:val="yellow"/>
        </w:rPr>
        <w:t>wel/niet/mogelijk</w:t>
      </w:r>
      <w:r w:rsidRPr="00C03876">
        <w:t xml:space="preserve"> in contact geweest met jouw kind.</w:t>
      </w:r>
    </w:p>
    <w:p w14:paraId="65135C1F" w14:textId="1979700A" w:rsidR="00484A8C" w:rsidRPr="00484A8C" w:rsidRDefault="002F1DF1" w:rsidP="00484A8C">
      <w:pPr>
        <w:rPr>
          <w:strike/>
        </w:rPr>
      </w:pPr>
      <w:r w:rsidRPr="00C03876">
        <w:t xml:space="preserve">Opgelet: Het gaat om een </w:t>
      </w:r>
      <w:r w:rsidRPr="00C03876">
        <w:rPr>
          <w:b/>
        </w:rPr>
        <w:t xml:space="preserve">VERMOEDEN. </w:t>
      </w:r>
      <w:r w:rsidRPr="00C03876">
        <w:t>Met deze brief willen we je nu al informeren over hoe we zullen te</w:t>
      </w:r>
      <w:r w:rsidR="00D0747D">
        <w:t xml:space="preserve"> </w:t>
      </w:r>
      <w:r w:rsidRPr="00C03876">
        <w:t>werk gaan als dat vermoeden bevestigd wordt.</w:t>
      </w:r>
      <w:r w:rsidR="00484A8C">
        <w:t xml:space="preserve"> </w:t>
      </w:r>
      <w:r w:rsidR="00484A8C" w:rsidRPr="00C03876">
        <w:t>Zodra we zelf meer informatie krijgen</w:t>
      </w:r>
      <w:r w:rsidR="00D0747D">
        <w:t>,</w:t>
      </w:r>
      <w:r w:rsidR="00484A8C" w:rsidRPr="00C03876">
        <w:t xml:space="preserve"> brengen we jullie op</w:t>
      </w:r>
      <w:r w:rsidR="00732730">
        <w:t xml:space="preserve"> de</w:t>
      </w:r>
      <w:r w:rsidR="00484A8C" w:rsidRPr="00C03876">
        <w:t xml:space="preserve"> hoogte </w:t>
      </w:r>
      <w:r w:rsidR="00484A8C" w:rsidRPr="00C03876">
        <w:rPr>
          <w:highlight w:val="yellow"/>
        </w:rPr>
        <w:t>via KANAAL AANVULLEN</w:t>
      </w:r>
      <w:r w:rsidR="00484A8C" w:rsidRPr="00C03876">
        <w:t>. Als je in tussentijd nog nie</w:t>
      </w:r>
      <w:r w:rsidR="00D0747D">
        <w:t>ts gehoord hebt, dan betekent di</w:t>
      </w:r>
      <w:r w:rsidR="00484A8C" w:rsidRPr="00C03876">
        <w:t>t dat we je ook niets</w:t>
      </w:r>
      <w:r w:rsidR="00732730">
        <w:t xml:space="preserve"> meer</w:t>
      </w:r>
      <w:r w:rsidR="00484A8C" w:rsidRPr="00C03876">
        <w:t xml:space="preserve"> kunnen vertellen.</w:t>
      </w:r>
    </w:p>
    <w:p w14:paraId="2E4BF8D3" w14:textId="1B13BDFF" w:rsidR="002F1DF1" w:rsidRPr="00C03876" w:rsidRDefault="002744DF" w:rsidP="002744DF">
      <w:r w:rsidRPr="00C03876">
        <w:t>De persoon in kwestie is niet meer op het speelplein aanwezig en wordt binnen de 24 uur getest. Tot we de resultaten kennen is het belangrijk om</w:t>
      </w:r>
      <w:r w:rsidR="00D0747D">
        <w:t xml:space="preserve"> onze </w:t>
      </w:r>
      <w:r w:rsidRPr="00C03876">
        <w:t xml:space="preserve">bubbels zeker niet te mixen voor </w:t>
      </w:r>
      <w:r w:rsidR="00732730">
        <w:t>é</w:t>
      </w:r>
      <w:r w:rsidRPr="00C03876">
        <w:t>n na de speelpleindag.</w:t>
      </w:r>
    </w:p>
    <w:p w14:paraId="0A76533A" w14:textId="77777777" w:rsidR="005345E9" w:rsidRPr="00C03876" w:rsidRDefault="005345E9" w:rsidP="005345E9">
      <w:pPr>
        <w:rPr>
          <w:b/>
          <w:u w:val="single"/>
        </w:rPr>
      </w:pPr>
      <w:r w:rsidRPr="00C03876">
        <w:rPr>
          <w:b/>
          <w:u w:val="single"/>
        </w:rPr>
        <w:t>In tussentijd vragen we van jullie:</w:t>
      </w:r>
    </w:p>
    <w:p w14:paraId="78638F24" w14:textId="7D1F7EAD" w:rsidR="006D0499" w:rsidRPr="00C03876" w:rsidRDefault="006D0499" w:rsidP="00732730">
      <w:pPr>
        <w:pStyle w:val="Lijstalinea"/>
        <w:numPr>
          <w:ilvl w:val="0"/>
          <w:numId w:val="3"/>
        </w:numPr>
      </w:pPr>
      <w:r w:rsidRPr="00C03876">
        <w:t>V</w:t>
      </w:r>
      <w:r w:rsidR="00732730">
        <w:t xml:space="preserve">olg je kind zeer goed op: </w:t>
      </w:r>
      <w:r w:rsidRPr="00C03876">
        <w:t>Neem twee keer per dag de temperatuur om te</w:t>
      </w:r>
      <w:r w:rsidR="00484A8C">
        <w:t xml:space="preserve"> kijken of je kind koorts heeft;</w:t>
      </w:r>
    </w:p>
    <w:p w14:paraId="1E774553" w14:textId="58CCE17B" w:rsidR="005345E9" w:rsidRPr="00C03876" w:rsidRDefault="00D0747D" w:rsidP="005345E9">
      <w:pPr>
        <w:pStyle w:val="Lijstalinea"/>
        <w:numPr>
          <w:ilvl w:val="0"/>
          <w:numId w:val="3"/>
        </w:numPr>
      </w:pPr>
      <w:r>
        <w:t>Hou afstand,</w:t>
      </w:r>
      <w:r w:rsidR="005345E9" w:rsidRPr="00C03876">
        <w:t xml:space="preserve"> </w:t>
      </w:r>
      <w:r>
        <w:t>r</w:t>
      </w:r>
      <w:r w:rsidR="002F1DF1" w:rsidRPr="00C03876">
        <w:t xml:space="preserve">especteer </w:t>
      </w:r>
      <w:r w:rsidR="005345E9" w:rsidRPr="00C03876">
        <w:t>maatregel</w:t>
      </w:r>
      <w:r w:rsidR="00484A8C">
        <w:t>en alsof je mogelijk besmet bent;</w:t>
      </w:r>
    </w:p>
    <w:p w14:paraId="60AB54B2" w14:textId="34462F83" w:rsidR="005345E9" w:rsidRPr="00C03876" w:rsidRDefault="00484A8C" w:rsidP="005345E9">
      <w:pPr>
        <w:pStyle w:val="Lijstalinea"/>
        <w:numPr>
          <w:ilvl w:val="0"/>
          <w:numId w:val="3"/>
        </w:numPr>
      </w:pPr>
      <w:r>
        <w:t>Heb g</w:t>
      </w:r>
      <w:r w:rsidR="005345E9" w:rsidRPr="00C03876">
        <w:t>een fysiek contact met risicopatiënten</w:t>
      </w:r>
      <w:r>
        <w:t>;</w:t>
      </w:r>
    </w:p>
    <w:p w14:paraId="27DD1ECF" w14:textId="6321BDAE" w:rsidR="005345E9" w:rsidRPr="00C03876" w:rsidRDefault="005345E9" w:rsidP="005345E9">
      <w:pPr>
        <w:pStyle w:val="Lijstalinea"/>
        <w:numPr>
          <w:ilvl w:val="0"/>
          <w:numId w:val="3"/>
        </w:numPr>
      </w:pPr>
      <w:r w:rsidRPr="00C03876">
        <w:t>Kijk naar opvangmogelijkheden</w:t>
      </w:r>
      <w:r w:rsidR="002F1DF1" w:rsidRPr="00C03876">
        <w:t xml:space="preserve"> in het geval we 1 of meer bubbels niet meer op het speelplein kunnen toelaten</w:t>
      </w:r>
      <w:r w:rsidR="00484A8C">
        <w:t>;</w:t>
      </w:r>
    </w:p>
    <w:p w14:paraId="68F3C57C" w14:textId="5F6CA82A" w:rsidR="002F1DF1" w:rsidRPr="00C03876" w:rsidRDefault="002F1DF1" w:rsidP="005345E9">
      <w:pPr>
        <w:pStyle w:val="Lijstalinea"/>
        <w:numPr>
          <w:ilvl w:val="0"/>
          <w:numId w:val="3"/>
        </w:numPr>
      </w:pPr>
      <w:r w:rsidRPr="00C03876">
        <w:t xml:space="preserve">Blijf rustig. Het gaat om een </w:t>
      </w:r>
      <w:r w:rsidRPr="00C03876">
        <w:rPr>
          <w:b/>
        </w:rPr>
        <w:t>VERMOEDEN</w:t>
      </w:r>
      <w:r w:rsidR="00FB5C50">
        <w:t>, niet om een bevestigde besmetting</w:t>
      </w:r>
      <w:r w:rsidR="00D0747D">
        <w:t>.</w:t>
      </w:r>
    </w:p>
    <w:p w14:paraId="42ADB7B9" w14:textId="77777777" w:rsidR="007C5C95" w:rsidRPr="00C03876" w:rsidRDefault="007C5C95" w:rsidP="007C5C95">
      <w:pPr>
        <w:rPr>
          <w:b/>
          <w:u w:val="single"/>
        </w:rPr>
      </w:pPr>
      <w:r>
        <w:rPr>
          <w:b/>
          <w:u w:val="single"/>
        </w:rPr>
        <w:br/>
        <w:t>Wat gebeurt er als de test negatief</w:t>
      </w:r>
      <w:r w:rsidRPr="00C03876">
        <w:rPr>
          <w:b/>
          <w:u w:val="single"/>
        </w:rPr>
        <w:t xml:space="preserve"> is?</w:t>
      </w:r>
    </w:p>
    <w:p w14:paraId="634FD627" w14:textId="201283D4" w:rsidR="007C5C95" w:rsidRPr="007C5C95" w:rsidRDefault="007C5C95" w:rsidP="002744DF">
      <w:r w:rsidRPr="00C03876">
        <w:t>Als de test negatief is (= geen corona) zullen er verder geen maatregelen genomen worden en kan iedereen gewoon naar het speelplein blijven komen. Daar hopen we uiteraard op.</w:t>
      </w:r>
    </w:p>
    <w:p w14:paraId="6AEC2187" w14:textId="634B8590" w:rsidR="002744DF" w:rsidRPr="00C03876" w:rsidRDefault="002744DF" w:rsidP="002744DF">
      <w:pPr>
        <w:rPr>
          <w:b/>
          <w:u w:val="single"/>
        </w:rPr>
      </w:pPr>
      <w:r w:rsidRPr="00C03876">
        <w:rPr>
          <w:b/>
          <w:u w:val="single"/>
        </w:rPr>
        <w:t>Wat gebeurt er als de test positief is?</w:t>
      </w:r>
    </w:p>
    <w:p w14:paraId="7FCF1F11" w14:textId="77777777" w:rsidR="002F1DF1" w:rsidRPr="00C03876" w:rsidRDefault="002744DF" w:rsidP="002744DF">
      <w:r w:rsidRPr="00C03876">
        <w:t xml:space="preserve">In samenspraak met </w:t>
      </w:r>
      <w:r w:rsidRPr="00C03876">
        <w:rPr>
          <w:highlight w:val="yellow"/>
        </w:rPr>
        <w:t>onze begeleiden</w:t>
      </w:r>
      <w:bookmarkStart w:id="0" w:name="_GoBack"/>
      <w:bookmarkEnd w:id="0"/>
      <w:r w:rsidRPr="00C03876">
        <w:rPr>
          <w:highlight w:val="yellow"/>
        </w:rPr>
        <w:t>de huisarts/gemeentebestuur/De speelpleinverantwoordelijke</w:t>
      </w:r>
      <w:r w:rsidRPr="00C03876">
        <w:t xml:space="preserve"> zal </w:t>
      </w:r>
      <w:r w:rsidR="002F1DF1" w:rsidRPr="00C03876">
        <w:t xml:space="preserve">dan </w:t>
      </w:r>
      <w:r w:rsidRPr="00C03876">
        <w:t xml:space="preserve">beslist worden om </w:t>
      </w:r>
      <w:r w:rsidRPr="00C03876">
        <w:rPr>
          <w:highlight w:val="yellow"/>
        </w:rPr>
        <w:t>bubbel X, Bubbel Y, Bubbel Z</w:t>
      </w:r>
      <w:r w:rsidRPr="00C03876">
        <w:t xml:space="preserve"> </w:t>
      </w:r>
      <w:r w:rsidR="002F1DF1" w:rsidRPr="00C03876">
        <w:t xml:space="preserve">gedurende </w:t>
      </w:r>
      <w:r w:rsidR="002F1DF1" w:rsidRPr="00C03876">
        <w:rPr>
          <w:highlight w:val="yellow"/>
        </w:rPr>
        <w:t>XX dagen</w:t>
      </w:r>
      <w:r w:rsidR="002F1DF1" w:rsidRPr="00C03876">
        <w:t xml:space="preserve"> niet meer op het speelplein toe te laten om de verdere verspreiding van het virus op het speelplein tegen te gaan.</w:t>
      </w:r>
    </w:p>
    <w:p w14:paraId="47E7C616" w14:textId="36050C13" w:rsidR="002744DF" w:rsidRPr="00C03876" w:rsidRDefault="002744DF" w:rsidP="002744DF">
      <w:r w:rsidRPr="00C03876">
        <w:lastRenderedPageBreak/>
        <w:t xml:space="preserve">Jouw kind zit in </w:t>
      </w:r>
      <w:r w:rsidRPr="00D0747D">
        <w:rPr>
          <w:highlight w:val="yellow"/>
        </w:rPr>
        <w:t>Bubbel X</w:t>
      </w:r>
      <w:r w:rsidRPr="00C03876">
        <w:t xml:space="preserve"> en </w:t>
      </w:r>
      <w:r w:rsidRPr="00C03876">
        <w:rPr>
          <w:b/>
        </w:rPr>
        <w:t>als</w:t>
      </w:r>
      <w:r w:rsidR="002F1DF1" w:rsidRPr="00C03876">
        <w:rPr>
          <w:b/>
        </w:rPr>
        <w:t>, en enkel als,</w:t>
      </w:r>
      <w:r w:rsidRPr="00C03876">
        <w:rPr>
          <w:b/>
        </w:rPr>
        <w:t xml:space="preserve"> de test positief is</w:t>
      </w:r>
      <w:r w:rsidR="00D0747D">
        <w:t xml:space="preserve"> dan zal jouw kind</w:t>
      </w:r>
      <w:r w:rsidRPr="00C03876">
        <w:t xml:space="preserve"> </w:t>
      </w:r>
      <w:r w:rsidRPr="00C03876">
        <w:rPr>
          <w:highlight w:val="yellow"/>
        </w:rPr>
        <w:t>wel/niet</w:t>
      </w:r>
      <w:r w:rsidRPr="00C03876">
        <w:t xml:space="preserve"> meer naar het speelplein kunnen komen.</w:t>
      </w:r>
    </w:p>
    <w:p w14:paraId="23379277" w14:textId="19F2F15B" w:rsidR="002744DF" w:rsidRPr="00FB5C50" w:rsidRDefault="002F1DF1" w:rsidP="002744DF">
      <w:pPr>
        <w:rPr>
          <w:b/>
          <w:u w:val="single"/>
        </w:rPr>
      </w:pPr>
      <w:r w:rsidRPr="00FB5C50">
        <w:rPr>
          <w:b/>
          <w:u w:val="single"/>
        </w:rPr>
        <w:t>In het geval van een beve</w:t>
      </w:r>
      <w:r w:rsidR="007C5C95" w:rsidRPr="00FB5C50">
        <w:rPr>
          <w:b/>
          <w:u w:val="single"/>
        </w:rPr>
        <w:t>stigde besmetting verwachten we van jullie</w:t>
      </w:r>
      <w:r w:rsidR="002744DF" w:rsidRPr="00FB5C50">
        <w:rPr>
          <w:b/>
          <w:u w:val="single"/>
        </w:rPr>
        <w:t>:</w:t>
      </w:r>
    </w:p>
    <w:p w14:paraId="21AC682D" w14:textId="77777777" w:rsidR="00D0747D" w:rsidRPr="007C5C95" w:rsidRDefault="00D0747D" w:rsidP="00D772E0">
      <w:pPr>
        <w:pStyle w:val="Lijstalinea"/>
        <w:numPr>
          <w:ilvl w:val="0"/>
          <w:numId w:val="1"/>
        </w:numPr>
        <w:rPr>
          <w:strike/>
          <w:highlight w:val="yellow"/>
        </w:rPr>
      </w:pPr>
      <w:r w:rsidRPr="00C03876">
        <w:rPr>
          <w:highlight w:val="yellow"/>
        </w:rPr>
        <w:t xml:space="preserve">Zo snel mogelijk </w:t>
      </w:r>
      <w:r>
        <w:rPr>
          <w:highlight w:val="yellow"/>
        </w:rPr>
        <w:t>contact opnemen met de huisarts</w:t>
      </w:r>
    </w:p>
    <w:p w14:paraId="6E254FA0" w14:textId="77777777" w:rsidR="00D0747D" w:rsidRPr="00C03876" w:rsidRDefault="00D0747D" w:rsidP="00D772E0">
      <w:pPr>
        <w:pStyle w:val="Lijstalinea"/>
        <w:numPr>
          <w:ilvl w:val="1"/>
          <w:numId w:val="1"/>
        </w:numPr>
        <w:rPr>
          <w:highlight w:val="yellow"/>
        </w:rPr>
      </w:pPr>
      <w:r w:rsidRPr="00C03876">
        <w:rPr>
          <w:highlight w:val="yellow"/>
        </w:rPr>
        <w:t>De huisarts zal een test op het coronavirus afnemen</w:t>
      </w:r>
    </w:p>
    <w:p w14:paraId="286C9FB1" w14:textId="77777777" w:rsidR="00D0747D" w:rsidRPr="00C03876" w:rsidRDefault="00D0747D" w:rsidP="00D772E0">
      <w:pPr>
        <w:pStyle w:val="Lijstalinea"/>
        <w:numPr>
          <w:ilvl w:val="1"/>
          <w:numId w:val="1"/>
        </w:numPr>
        <w:rPr>
          <w:highlight w:val="yellow"/>
        </w:rPr>
      </w:pPr>
      <w:r w:rsidRPr="00C03876">
        <w:rPr>
          <w:highlight w:val="yellow"/>
        </w:rPr>
        <w:t>De huisarts zal op basis van de situati</w:t>
      </w:r>
      <w:r>
        <w:rPr>
          <w:highlight w:val="yellow"/>
        </w:rPr>
        <w:t>e een thuisisolatie(*) opleggen waarin je zo veel mogelijk contact met anderen vermijd</w:t>
      </w:r>
    </w:p>
    <w:p w14:paraId="6A3718CC" w14:textId="77777777" w:rsidR="00D0747D" w:rsidRPr="00C03876" w:rsidRDefault="00D0747D" w:rsidP="00D772E0">
      <w:pPr>
        <w:pStyle w:val="Lijstalinea"/>
        <w:numPr>
          <w:ilvl w:val="0"/>
          <w:numId w:val="1"/>
        </w:numPr>
        <w:rPr>
          <w:highlight w:val="yellow"/>
        </w:rPr>
      </w:pPr>
      <w:r w:rsidRPr="00C03876">
        <w:rPr>
          <w:highlight w:val="yellow"/>
        </w:rPr>
        <w:t>Je kind zeer goed opvolgen</w:t>
      </w:r>
    </w:p>
    <w:p w14:paraId="5EBF3F98" w14:textId="77777777" w:rsidR="00D0747D" w:rsidRPr="00C03876" w:rsidRDefault="00D0747D" w:rsidP="00D772E0">
      <w:pPr>
        <w:pStyle w:val="Lijstalinea"/>
        <w:numPr>
          <w:ilvl w:val="1"/>
          <w:numId w:val="1"/>
        </w:numPr>
        <w:rPr>
          <w:highlight w:val="yellow"/>
        </w:rPr>
      </w:pPr>
      <w:r w:rsidRPr="00C03876">
        <w:rPr>
          <w:highlight w:val="yellow"/>
        </w:rPr>
        <w:t>Neem twee keer per dag temperatuur op</w:t>
      </w:r>
    </w:p>
    <w:p w14:paraId="69F7A33A" w14:textId="77777777" w:rsidR="00D0747D" w:rsidRPr="00C03876" w:rsidRDefault="00D0747D" w:rsidP="00D772E0">
      <w:pPr>
        <w:pStyle w:val="Lijstalinea"/>
        <w:numPr>
          <w:ilvl w:val="1"/>
          <w:numId w:val="1"/>
        </w:numPr>
        <w:rPr>
          <w:highlight w:val="yellow"/>
        </w:rPr>
      </w:pPr>
      <w:r w:rsidRPr="00C03876">
        <w:rPr>
          <w:highlight w:val="yellow"/>
        </w:rPr>
        <w:t>Let extra op hygiëne bij je kind</w:t>
      </w:r>
      <w:r>
        <w:rPr>
          <w:highlight w:val="yellow"/>
        </w:rPr>
        <w:t>: Handen wassen en zo weinig mogelijk het gezicht aanraken</w:t>
      </w:r>
    </w:p>
    <w:p w14:paraId="5C3DCF52" w14:textId="77777777" w:rsidR="00D0747D" w:rsidRPr="00C03876" w:rsidRDefault="00D0747D" w:rsidP="00D772E0">
      <w:pPr>
        <w:pStyle w:val="Lijstalinea"/>
        <w:numPr>
          <w:ilvl w:val="0"/>
          <w:numId w:val="1"/>
        </w:numPr>
        <w:rPr>
          <w:highlight w:val="yellow"/>
        </w:rPr>
      </w:pPr>
      <w:r w:rsidRPr="00C03876">
        <w:rPr>
          <w:highlight w:val="yellow"/>
        </w:rPr>
        <w:t>Maatregelen tegen het Coronavirus zeer goed respecteren voor het hele gezin</w:t>
      </w:r>
    </w:p>
    <w:p w14:paraId="4A47622B" w14:textId="77777777" w:rsidR="00D0747D" w:rsidRPr="00C03876" w:rsidRDefault="00D0747D" w:rsidP="00D772E0">
      <w:pPr>
        <w:pStyle w:val="Lijstalinea"/>
        <w:numPr>
          <w:ilvl w:val="1"/>
          <w:numId w:val="1"/>
        </w:numPr>
        <w:rPr>
          <w:highlight w:val="yellow"/>
        </w:rPr>
      </w:pPr>
      <w:r>
        <w:rPr>
          <w:highlight w:val="yellow"/>
        </w:rPr>
        <w:t xml:space="preserve">Vermijd </w:t>
      </w:r>
      <w:r w:rsidRPr="00C03876">
        <w:rPr>
          <w:highlight w:val="yellow"/>
        </w:rPr>
        <w:t xml:space="preserve">fysiek contact met mensen in een </w:t>
      </w:r>
      <w:r>
        <w:rPr>
          <w:highlight w:val="yellow"/>
        </w:rPr>
        <w:t>risicogroep (ouderen, zieken, …)</w:t>
      </w:r>
    </w:p>
    <w:p w14:paraId="2F8DDC3F" w14:textId="77777777" w:rsidR="00D0747D" w:rsidRPr="00C03876" w:rsidRDefault="00D0747D" w:rsidP="00D772E0">
      <w:pPr>
        <w:pStyle w:val="Lijstalinea"/>
        <w:numPr>
          <w:ilvl w:val="1"/>
          <w:numId w:val="1"/>
        </w:numPr>
        <w:rPr>
          <w:highlight w:val="yellow"/>
        </w:rPr>
      </w:pPr>
      <w:r>
        <w:rPr>
          <w:highlight w:val="yellow"/>
        </w:rPr>
        <w:t>Draag</w:t>
      </w:r>
      <w:r w:rsidRPr="00C03876">
        <w:rPr>
          <w:highlight w:val="yellow"/>
        </w:rPr>
        <w:t xml:space="preserve"> van een mondmasker in het contact met mensen buiten de gezinsbubbel</w:t>
      </w:r>
    </w:p>
    <w:p w14:paraId="70472172" w14:textId="77777777" w:rsidR="00D0747D" w:rsidRPr="00C03876" w:rsidRDefault="00D0747D" w:rsidP="00D772E0">
      <w:pPr>
        <w:pStyle w:val="Lijstalinea"/>
        <w:numPr>
          <w:ilvl w:val="1"/>
          <w:numId w:val="1"/>
        </w:numPr>
        <w:rPr>
          <w:highlight w:val="yellow"/>
        </w:rPr>
      </w:pPr>
      <w:r>
        <w:rPr>
          <w:highlight w:val="yellow"/>
        </w:rPr>
        <w:t xml:space="preserve">Pas </w:t>
      </w:r>
      <w:proofErr w:type="spellStart"/>
      <w:r>
        <w:rPr>
          <w:highlight w:val="yellow"/>
        </w:rPr>
        <w:t>s</w:t>
      </w:r>
      <w:r w:rsidRPr="00C03876">
        <w:rPr>
          <w:highlight w:val="yellow"/>
        </w:rPr>
        <w:t>ocial</w:t>
      </w:r>
      <w:proofErr w:type="spellEnd"/>
      <w:r w:rsidRPr="00C03876">
        <w:rPr>
          <w:highlight w:val="yellow"/>
        </w:rPr>
        <w:t xml:space="preserve"> </w:t>
      </w:r>
      <w:proofErr w:type="spellStart"/>
      <w:r w:rsidRPr="00C03876">
        <w:rPr>
          <w:highlight w:val="yellow"/>
        </w:rPr>
        <w:t>distancing</w:t>
      </w:r>
      <w:proofErr w:type="spellEnd"/>
      <w:r w:rsidRPr="00C03876">
        <w:rPr>
          <w:highlight w:val="yellow"/>
        </w:rPr>
        <w:t xml:space="preserve"> </w:t>
      </w:r>
      <w:r>
        <w:rPr>
          <w:highlight w:val="yellow"/>
        </w:rPr>
        <w:t xml:space="preserve">toe </w:t>
      </w:r>
      <w:r w:rsidRPr="00C03876">
        <w:rPr>
          <w:highlight w:val="yellow"/>
        </w:rPr>
        <w:t>met alle personen buiten de gezinsbubbel</w:t>
      </w:r>
    </w:p>
    <w:p w14:paraId="73DAF3F8" w14:textId="77777777" w:rsidR="00D0747D" w:rsidRPr="007C5C95" w:rsidRDefault="00D0747D" w:rsidP="00D0747D">
      <w:pPr>
        <w:pStyle w:val="Lijstalinea"/>
        <w:numPr>
          <w:ilvl w:val="1"/>
          <w:numId w:val="1"/>
        </w:numPr>
        <w:rPr>
          <w:highlight w:val="yellow"/>
        </w:rPr>
      </w:pPr>
      <w:r>
        <w:rPr>
          <w:highlight w:val="yellow"/>
        </w:rPr>
        <w:t>Neem w</w:t>
      </w:r>
      <w:r w:rsidRPr="00C03876">
        <w:rPr>
          <w:highlight w:val="yellow"/>
        </w:rPr>
        <w:t>aar mogelijk je voor</w:t>
      </w:r>
      <w:r>
        <w:rPr>
          <w:highlight w:val="yellow"/>
        </w:rPr>
        <w:t>zorgen binnen het gezin: m</w:t>
      </w:r>
      <w:r w:rsidRPr="00C03876">
        <w:rPr>
          <w:highlight w:val="yellow"/>
        </w:rPr>
        <w:t>ondmasker, apart slapen en eten, fysiek contact vermijden</w:t>
      </w:r>
      <w:r>
        <w:rPr>
          <w:highlight w:val="yellow"/>
        </w:rPr>
        <w:t>…</w:t>
      </w:r>
    </w:p>
    <w:tbl>
      <w:tblPr>
        <w:tblStyle w:val="Tabelraster"/>
        <w:tblW w:w="0" w:type="auto"/>
        <w:tblLook w:val="04A0" w:firstRow="1" w:lastRow="0" w:firstColumn="1" w:lastColumn="0" w:noHBand="0" w:noVBand="1"/>
      </w:tblPr>
      <w:tblGrid>
        <w:gridCol w:w="9062"/>
      </w:tblGrid>
      <w:tr w:rsidR="00D0747D" w:rsidRPr="00C03876" w14:paraId="76B18C43" w14:textId="77777777" w:rsidTr="00D772E0">
        <w:tc>
          <w:tcPr>
            <w:tcW w:w="9062" w:type="dxa"/>
          </w:tcPr>
          <w:p w14:paraId="57E20587" w14:textId="77777777" w:rsidR="00D0747D" w:rsidRPr="00C03876" w:rsidRDefault="00D0747D" w:rsidP="00D772E0">
            <w:pPr>
              <w:rPr>
                <w:b/>
                <w:u w:val="single"/>
              </w:rPr>
            </w:pPr>
            <w:r w:rsidRPr="00C03876">
              <w:rPr>
                <w:b/>
                <w:u w:val="single"/>
              </w:rPr>
              <w:t xml:space="preserve">Waarom </w:t>
            </w:r>
            <w:r>
              <w:rPr>
                <w:b/>
                <w:u w:val="single"/>
              </w:rPr>
              <w:t>moet mijn kind in thuisisolatie?</w:t>
            </w:r>
          </w:p>
          <w:p w14:paraId="14FAF9E4" w14:textId="77777777" w:rsidR="00D0747D" w:rsidRPr="00C03876" w:rsidRDefault="00D0747D" w:rsidP="00D772E0">
            <w:pPr>
              <w:rPr>
                <w:b/>
                <w:u w:val="single"/>
              </w:rPr>
            </w:pPr>
          </w:p>
          <w:p w14:paraId="7B515E3D" w14:textId="77777777" w:rsidR="00D0747D" w:rsidRPr="00C03876" w:rsidRDefault="00D0747D" w:rsidP="00D772E0">
            <w:r w:rsidRPr="00C03876">
              <w:t>Als je zelf besmet bent kan je anderen besmetten, nog voor je je ziek voelt.</w:t>
            </w:r>
            <w:r>
              <w:t xml:space="preserve"> </w:t>
            </w:r>
            <w:r w:rsidRPr="00C03876">
              <w:t xml:space="preserve">Als je in contact bent geweest met een besmette persoon kan je zelf ook besmet geraken, zelfs als die persoon nog niet ziek geworden is. </w:t>
            </w:r>
          </w:p>
          <w:p w14:paraId="7B99561F" w14:textId="77777777" w:rsidR="00D0747D" w:rsidRPr="00C03876" w:rsidRDefault="00D0747D" w:rsidP="00D772E0"/>
          <w:p w14:paraId="4489EF27" w14:textId="77777777" w:rsidR="00D0747D" w:rsidRDefault="00D0747D" w:rsidP="00D772E0">
            <w:r w:rsidRPr="00C03876">
              <w:t>Nadat je besmet bent met het virus duurt het nog een tijdje voor je ziek wordt. Dat is meestal binnen de 5-7 dagen, maar kan tot 14 dagen duren. Een test op het coronavirus geeft maar betrouwbare resultaten als er genoeg virusdeeltjes in het lichaam aanwezig zijn.</w:t>
            </w:r>
            <w:r>
              <w:t xml:space="preserve"> </w:t>
            </w:r>
            <w:r w:rsidRPr="00C03876">
              <w:t>D</w:t>
            </w:r>
            <w:r>
              <w:t>us is een tijdje afwachten de enige manier om é</w:t>
            </w:r>
            <w:r w:rsidRPr="00C03876">
              <w:t>cht zeker te weten</w:t>
            </w:r>
            <w:r>
              <w:t xml:space="preserve"> of</w:t>
            </w:r>
            <w:r w:rsidRPr="00C03876">
              <w:t xml:space="preserve"> je kind besmet </w:t>
            </w:r>
            <w:r>
              <w:t>is</w:t>
            </w:r>
            <w:r w:rsidRPr="00C03876">
              <w:t xml:space="preserve">. </w:t>
            </w:r>
          </w:p>
          <w:p w14:paraId="7AA889CD" w14:textId="77777777" w:rsidR="00D0747D" w:rsidRPr="00C03876" w:rsidRDefault="00D0747D" w:rsidP="00D772E0">
            <w:r w:rsidRPr="00C03876">
              <w:t xml:space="preserve">In die tijd moet je </w:t>
            </w:r>
            <w:r>
              <w:t xml:space="preserve">contact met andere mensen vermijden, </w:t>
            </w:r>
            <w:r w:rsidRPr="00C03876">
              <w:t>mondmasker dragen en afstand houden.</w:t>
            </w:r>
          </w:p>
          <w:p w14:paraId="2EBB671F" w14:textId="77777777" w:rsidR="00D0747D" w:rsidRPr="00C03876" w:rsidRDefault="00D0747D" w:rsidP="00D772E0"/>
          <w:p w14:paraId="666FEE98" w14:textId="77777777" w:rsidR="00D0747D" w:rsidRPr="00FB5C50" w:rsidRDefault="00D0747D" w:rsidP="00D772E0">
            <w:r w:rsidRPr="00FB5C50">
              <w:t xml:space="preserve">Als de </w:t>
            </w:r>
            <w:r>
              <w:t>test positief is dan betekent di</w:t>
            </w:r>
            <w:r w:rsidRPr="00FB5C50">
              <w:t xml:space="preserve">t dat je kind besmet is met het coronavirus. Je kind zal in  thuisisolatie moeten gaan gedurende een periode van minimum 7 dagen, en kan pas deelnemen aan een georganiseerd aanbod 3 dagen nadat het kind </w:t>
            </w:r>
            <w:r>
              <w:t>genezen</w:t>
            </w:r>
            <w:r w:rsidRPr="00FB5C50">
              <w:t xml:space="preserve"> is.</w:t>
            </w:r>
          </w:p>
          <w:p w14:paraId="6F21315B" w14:textId="77777777" w:rsidR="00D0747D" w:rsidRPr="00C03876" w:rsidRDefault="00D0747D" w:rsidP="00D772E0">
            <w:pPr>
              <w:rPr>
                <w:highlight w:val="green"/>
              </w:rPr>
            </w:pPr>
          </w:p>
          <w:p w14:paraId="676F5EBA" w14:textId="77777777" w:rsidR="00D0747D" w:rsidRDefault="00D0747D" w:rsidP="00D772E0">
            <w:r w:rsidRPr="00FB5C50">
              <w:t>Als de test negatief is dan kan je kind terug deelnemen zodra we de bubbel terug openen</w:t>
            </w:r>
            <w:r w:rsidRPr="00C03876">
              <w:t xml:space="preserve">. Dat zal ten vroegste gebeuren op </w:t>
            </w:r>
            <w:r w:rsidRPr="00C03876">
              <w:rPr>
                <w:highlight w:val="yellow"/>
              </w:rPr>
              <w:t>XX</w:t>
            </w:r>
            <w:r>
              <w:t>.</w:t>
            </w:r>
          </w:p>
          <w:p w14:paraId="3691EA5A" w14:textId="77777777" w:rsidR="00D0747D" w:rsidRDefault="00D0747D" w:rsidP="00D772E0"/>
          <w:p w14:paraId="16D83DF0" w14:textId="77777777" w:rsidR="00D0747D" w:rsidRPr="00C03876" w:rsidRDefault="00D0747D" w:rsidP="00D772E0">
            <w:r w:rsidRPr="00C03876">
              <w:t>Soms zijn testen ‘vals negatief’. Dat betekent dat je wel besmet bent, maar dat het virus nog niet genoeg in het lichaam aanwezig is om een positieve test op te leveren. Je moet je kind dus in deze p</w:t>
            </w:r>
            <w:r>
              <w:t>eriode in thuisisolatie houden.</w:t>
            </w:r>
          </w:p>
          <w:p w14:paraId="00CCDF5B" w14:textId="77777777" w:rsidR="00D0747D" w:rsidRPr="00C03876" w:rsidRDefault="00D0747D" w:rsidP="00D772E0"/>
          <w:p w14:paraId="4EA15E41" w14:textId="77777777" w:rsidR="00D0747D" w:rsidRPr="00C03876" w:rsidRDefault="00D0747D" w:rsidP="00D772E0">
            <w:r w:rsidRPr="00C03876">
              <w:t>Bescherm je familie en vrienden door deze maatregelen te respecteren.</w:t>
            </w:r>
          </w:p>
          <w:p w14:paraId="1FA9C64C" w14:textId="77777777" w:rsidR="00D0747D" w:rsidRPr="00C03876" w:rsidRDefault="00D0747D" w:rsidP="00D772E0"/>
          <w:p w14:paraId="4F291904" w14:textId="77777777" w:rsidR="00D0747D" w:rsidRPr="00C03876" w:rsidRDefault="00D0747D" w:rsidP="00D772E0">
            <w:r>
              <w:t xml:space="preserve">Meer info kan je vinden op de website van de Federale overheid: </w:t>
            </w:r>
            <w:hyperlink r:id="rId5" w:history="1">
              <w:r>
                <w:rPr>
                  <w:rStyle w:val="Hyperlink"/>
                </w:rPr>
                <w:t>https://www.info-coronavirus.be/</w:t>
              </w:r>
            </w:hyperlink>
          </w:p>
        </w:tc>
      </w:tr>
    </w:tbl>
    <w:p w14:paraId="676A81E6" w14:textId="5C141708" w:rsidR="007C5C95" w:rsidRPr="00D0747D" w:rsidRDefault="007C5C95" w:rsidP="00D0747D">
      <w:pPr>
        <w:rPr>
          <w:highlight w:val="yellow"/>
        </w:rPr>
      </w:pPr>
    </w:p>
    <w:sectPr w:rsidR="007C5C95" w:rsidRPr="00D0747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35B095E"/>
    <w:multiLevelType w:val="hybridMultilevel"/>
    <w:tmpl w:val="034A6EAA"/>
    <w:lvl w:ilvl="0" w:tplc="74AA0CE4">
      <w:numFmt w:val="bullet"/>
      <w:lvlText w:val=""/>
      <w:lvlJc w:val="left"/>
      <w:pPr>
        <w:ind w:left="720" w:hanging="360"/>
      </w:pPr>
      <w:rPr>
        <w:rFonts w:ascii="Symbol" w:eastAsiaTheme="minorHAnsi" w:hAnsi="Symbol" w:cstheme="minorBidi"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 w15:restartNumberingAfterBreak="0">
    <w:nsid w:val="63FD1CF0"/>
    <w:multiLevelType w:val="hybridMultilevel"/>
    <w:tmpl w:val="5D8E6382"/>
    <w:lvl w:ilvl="0" w:tplc="93F6EF6A">
      <w:numFmt w:val="bullet"/>
      <w:lvlText w:val=""/>
      <w:lvlJc w:val="left"/>
      <w:pPr>
        <w:ind w:left="720" w:hanging="360"/>
      </w:pPr>
      <w:rPr>
        <w:rFonts w:ascii="Symbol" w:eastAsiaTheme="minorHAnsi" w:hAnsi="Symbol"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 w15:restartNumberingAfterBreak="0">
    <w:nsid w:val="679801A9"/>
    <w:multiLevelType w:val="hybridMultilevel"/>
    <w:tmpl w:val="DD28E94A"/>
    <w:lvl w:ilvl="0" w:tplc="E3F02E84">
      <w:numFmt w:val="bullet"/>
      <w:lvlText w:val=""/>
      <w:lvlJc w:val="left"/>
      <w:pPr>
        <w:ind w:left="720" w:hanging="360"/>
      </w:pPr>
      <w:rPr>
        <w:rFonts w:ascii="Symbol" w:eastAsiaTheme="minorHAnsi" w:hAnsi="Symbol" w:cstheme="minorBidi"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44DF"/>
    <w:rsid w:val="00222C06"/>
    <w:rsid w:val="0026673E"/>
    <w:rsid w:val="002744DF"/>
    <w:rsid w:val="002F1DF1"/>
    <w:rsid w:val="004349BB"/>
    <w:rsid w:val="004753F7"/>
    <w:rsid w:val="00484A8C"/>
    <w:rsid w:val="005345E9"/>
    <w:rsid w:val="006708D3"/>
    <w:rsid w:val="006D0499"/>
    <w:rsid w:val="00732730"/>
    <w:rsid w:val="007C5C95"/>
    <w:rsid w:val="00C03876"/>
    <w:rsid w:val="00CB65D5"/>
    <w:rsid w:val="00D0747D"/>
    <w:rsid w:val="00D84A3A"/>
    <w:rsid w:val="00FB5C50"/>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E44985"/>
  <w15:chartTrackingRefBased/>
  <w15:docId w15:val="{C2465C53-81D9-4AE5-93A0-A9B787737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2744DF"/>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39"/>
    <w:rsid w:val="002744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jstalinea">
    <w:name w:val="List Paragraph"/>
    <w:basedOn w:val="Standaard"/>
    <w:uiPriority w:val="34"/>
    <w:qFormat/>
    <w:rsid w:val="002744DF"/>
    <w:pPr>
      <w:ind w:left="720"/>
      <w:contextualSpacing/>
    </w:pPr>
  </w:style>
  <w:style w:type="character" w:styleId="Verwijzingopmerking">
    <w:name w:val="annotation reference"/>
    <w:basedOn w:val="Standaardalinea-lettertype"/>
    <w:uiPriority w:val="99"/>
    <w:semiHidden/>
    <w:unhideWhenUsed/>
    <w:rsid w:val="002F1DF1"/>
    <w:rPr>
      <w:sz w:val="16"/>
      <w:szCs w:val="16"/>
    </w:rPr>
  </w:style>
  <w:style w:type="paragraph" w:styleId="Tekstopmerking">
    <w:name w:val="annotation text"/>
    <w:basedOn w:val="Standaard"/>
    <w:link w:val="TekstopmerkingChar"/>
    <w:uiPriority w:val="99"/>
    <w:semiHidden/>
    <w:unhideWhenUsed/>
    <w:rsid w:val="002F1DF1"/>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2F1DF1"/>
    <w:rPr>
      <w:sz w:val="20"/>
      <w:szCs w:val="20"/>
    </w:rPr>
  </w:style>
  <w:style w:type="paragraph" w:styleId="Ballontekst">
    <w:name w:val="Balloon Text"/>
    <w:basedOn w:val="Standaard"/>
    <w:link w:val="BallontekstChar"/>
    <w:uiPriority w:val="99"/>
    <w:semiHidden/>
    <w:unhideWhenUsed/>
    <w:rsid w:val="002F1DF1"/>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2F1DF1"/>
    <w:rPr>
      <w:rFonts w:ascii="Segoe UI" w:hAnsi="Segoe UI" w:cs="Segoe UI"/>
      <w:sz w:val="18"/>
      <w:szCs w:val="18"/>
    </w:rPr>
  </w:style>
  <w:style w:type="paragraph" w:styleId="Onderwerpvanopmerking">
    <w:name w:val="annotation subject"/>
    <w:basedOn w:val="Tekstopmerking"/>
    <w:next w:val="Tekstopmerking"/>
    <w:link w:val="OnderwerpvanopmerkingChar"/>
    <w:uiPriority w:val="99"/>
    <w:semiHidden/>
    <w:unhideWhenUsed/>
    <w:rsid w:val="00484A8C"/>
    <w:rPr>
      <w:b/>
      <w:bCs/>
    </w:rPr>
  </w:style>
  <w:style w:type="character" w:customStyle="1" w:styleId="OnderwerpvanopmerkingChar">
    <w:name w:val="Onderwerp van opmerking Char"/>
    <w:basedOn w:val="TekstopmerkingChar"/>
    <w:link w:val="Onderwerpvanopmerking"/>
    <w:uiPriority w:val="99"/>
    <w:semiHidden/>
    <w:rsid w:val="00484A8C"/>
    <w:rPr>
      <w:b/>
      <w:bCs/>
      <w:sz w:val="20"/>
      <w:szCs w:val="20"/>
    </w:rPr>
  </w:style>
  <w:style w:type="character" w:styleId="Hyperlink">
    <w:name w:val="Hyperlink"/>
    <w:basedOn w:val="Standaardalinea-lettertype"/>
    <w:uiPriority w:val="99"/>
    <w:semiHidden/>
    <w:unhideWhenUsed/>
    <w:rsid w:val="0026673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info-coronavirus.be/" TargetMode="Externa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744</Words>
  <Characters>4098</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Hewlett-Packard Company</Company>
  <LinksUpToDate>false</LinksUpToDate>
  <CharactersWithSpaces>4833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verschueren</dc:creator>
  <cp:keywords/>
  <dc:description/>
  <cp:lastModifiedBy>thomas verschueren</cp:lastModifiedBy>
  <cp:revision>3</cp:revision>
  <dcterms:created xsi:type="dcterms:W3CDTF">2020-07-01T14:59:00Z</dcterms:created>
  <dcterms:modified xsi:type="dcterms:W3CDTF">2020-07-01T15:21:00Z</dcterms:modified>
</cp:coreProperties>
</file>