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CAE54" w14:textId="62E744DF" w:rsidR="009E32C0" w:rsidRPr="003A6E17" w:rsidRDefault="00A27868">
      <w:pPr>
        <w:rPr>
          <w:rFonts w:cstheme="minorHAnsi"/>
          <w:lang w:val="en-GB"/>
        </w:rPr>
      </w:pPr>
      <w:r w:rsidRPr="003A6E17">
        <w:rPr>
          <w:rFonts w:cstheme="minorHAnsi"/>
          <w:lang w:val="en-GB"/>
        </w:rPr>
        <w:t>BRIEF BEVESTIGDE BESMETTING OP HET SPEELPLEIN</w:t>
      </w:r>
    </w:p>
    <w:p w14:paraId="124473EF" w14:textId="04E8325B" w:rsidR="009E32C0" w:rsidRPr="003A6E17" w:rsidRDefault="009E32C0">
      <w:pPr>
        <w:rPr>
          <w:rFonts w:cstheme="minorHAnsi"/>
          <w:lang w:val="en-GB"/>
        </w:rPr>
      </w:pPr>
      <w:r w:rsidRPr="003A6E17">
        <w:rPr>
          <w:rFonts w:cstheme="minorHAnsi"/>
          <w:lang w:val="en-GB"/>
        </w:rPr>
        <w:t xml:space="preserve">Dear parent, </w:t>
      </w:r>
    </w:p>
    <w:p w14:paraId="5AE08015" w14:textId="719E9A37" w:rsidR="009E32C0" w:rsidRPr="003A6E17" w:rsidRDefault="009E32C0">
      <w:pPr>
        <w:rPr>
          <w:rFonts w:cstheme="minorHAnsi"/>
          <w:lang w:val="en-GB"/>
        </w:rPr>
      </w:pPr>
    </w:p>
    <w:p w14:paraId="36E039DD" w14:textId="01064FFC" w:rsidR="003A6E17" w:rsidRPr="003A6E17" w:rsidRDefault="009E32C0" w:rsidP="003A6E17">
      <w:pPr>
        <w:spacing w:after="0"/>
        <w:rPr>
          <w:rFonts w:cstheme="minorHAnsi"/>
          <w:lang w:val="en-GB"/>
        </w:rPr>
      </w:pPr>
      <w:r w:rsidRPr="003A6E17">
        <w:rPr>
          <w:rFonts w:cstheme="minorHAnsi"/>
          <w:lang w:val="en-GB"/>
        </w:rPr>
        <w:t>On</w:t>
      </w:r>
      <w:r w:rsidR="00722831" w:rsidRPr="003A6E17">
        <w:rPr>
          <w:rFonts w:cstheme="minorHAnsi"/>
          <w:lang w:val="en-GB"/>
        </w:rPr>
        <w:t xml:space="preserve"> </w:t>
      </w:r>
      <w:r w:rsidR="00722831" w:rsidRPr="003A6E17">
        <w:rPr>
          <w:rFonts w:cstheme="minorHAnsi"/>
          <w:highlight w:val="yellow"/>
          <w:lang w:val="en-GB"/>
        </w:rPr>
        <w:t>XX</w:t>
      </w:r>
      <w:r w:rsidRPr="003A6E17">
        <w:rPr>
          <w:rFonts w:cstheme="minorHAnsi"/>
          <w:lang w:val="en-GB"/>
        </w:rPr>
        <w:t xml:space="preserve"> we informed you about a possible case of COVID-19 </w:t>
      </w:r>
      <w:r w:rsidR="000450B7">
        <w:rPr>
          <w:rFonts w:cstheme="minorHAnsi"/>
          <w:lang w:val="en-GB"/>
        </w:rPr>
        <w:t>i</w:t>
      </w:r>
      <w:r w:rsidRPr="003A6E17">
        <w:rPr>
          <w:rFonts w:cstheme="minorHAnsi"/>
          <w:lang w:val="en-GB"/>
        </w:rPr>
        <w:t xml:space="preserve">n our playground. </w:t>
      </w:r>
      <w:r w:rsidR="003A6E17" w:rsidRPr="003A6E17">
        <w:rPr>
          <w:rFonts w:cstheme="minorHAnsi"/>
          <w:lang w:val="en-GB"/>
        </w:rPr>
        <w:t>After testing it became clear</w:t>
      </w:r>
      <w:r w:rsidRPr="003A6E17">
        <w:rPr>
          <w:rFonts w:cstheme="minorHAnsi"/>
          <w:lang w:val="en-GB"/>
        </w:rPr>
        <w:t xml:space="preserve"> that we do have a contamination </w:t>
      </w:r>
      <w:r w:rsidR="003A6E17">
        <w:rPr>
          <w:rFonts w:cstheme="minorHAnsi"/>
          <w:lang w:val="en-GB"/>
        </w:rPr>
        <w:t xml:space="preserve">with the corona virus </w:t>
      </w:r>
      <w:r w:rsidR="000450B7">
        <w:rPr>
          <w:rFonts w:cstheme="minorHAnsi"/>
          <w:lang w:val="en-GB"/>
        </w:rPr>
        <w:t>i</w:t>
      </w:r>
      <w:r w:rsidRPr="003A6E17">
        <w:rPr>
          <w:rFonts w:cstheme="minorHAnsi"/>
          <w:lang w:val="en-GB"/>
        </w:rPr>
        <w:t xml:space="preserve">n the </w:t>
      </w:r>
      <w:r w:rsidR="003A6E17" w:rsidRPr="003A6E17">
        <w:rPr>
          <w:rFonts w:cstheme="minorHAnsi"/>
          <w:lang w:val="en-GB"/>
        </w:rPr>
        <w:t>playground</w:t>
      </w:r>
      <w:r w:rsidRPr="003A6E17">
        <w:rPr>
          <w:rFonts w:cstheme="minorHAnsi"/>
          <w:lang w:val="en-GB"/>
        </w:rPr>
        <w:t xml:space="preserve">. </w:t>
      </w:r>
      <w:r w:rsidRPr="003A6E17">
        <w:rPr>
          <w:rFonts w:cstheme="minorHAnsi"/>
          <w:lang w:val="en-GB"/>
        </w:rPr>
        <w:br/>
      </w:r>
      <w:r w:rsidR="003A6E17" w:rsidRPr="003A6E17">
        <w:rPr>
          <w:rFonts w:cstheme="minorHAnsi"/>
          <w:lang w:val="en-GB"/>
        </w:rPr>
        <w:t xml:space="preserve">This person </w:t>
      </w:r>
      <w:r w:rsidR="003A6E17" w:rsidRPr="003A6E17">
        <w:rPr>
          <w:rFonts w:cstheme="minorHAnsi"/>
          <w:highlight w:val="yellow"/>
          <w:lang w:val="en-GB"/>
        </w:rPr>
        <w:t>has/has not/has maybe</w:t>
      </w:r>
      <w:r w:rsidR="003A6E17" w:rsidRPr="003A6E17">
        <w:rPr>
          <w:rFonts w:cstheme="minorHAnsi"/>
          <w:lang w:val="en-GB"/>
        </w:rPr>
        <w:t xml:space="preserve"> been in contact with your child. </w:t>
      </w:r>
    </w:p>
    <w:p w14:paraId="240549B5" w14:textId="77777777" w:rsidR="003A6E17" w:rsidRPr="003A6E17" w:rsidRDefault="003A6E17" w:rsidP="009E32C0">
      <w:pPr>
        <w:rPr>
          <w:rFonts w:cstheme="minorHAnsi"/>
          <w:lang w:val="en-GB"/>
        </w:rPr>
      </w:pPr>
    </w:p>
    <w:p w14:paraId="230E8C07" w14:textId="313284BB" w:rsidR="009E32C0" w:rsidRPr="003A6E17" w:rsidRDefault="009E32C0" w:rsidP="009E32C0">
      <w:pPr>
        <w:rPr>
          <w:rFonts w:cstheme="minorHAnsi"/>
          <w:shd w:val="clear" w:color="auto" w:fill="F8F8F8"/>
          <w:lang w:val="en-GB"/>
        </w:rPr>
      </w:pPr>
      <w:r w:rsidRPr="003A6E17">
        <w:rPr>
          <w:rFonts w:cstheme="minorHAnsi"/>
          <w:lang w:val="en-GB"/>
        </w:rPr>
        <w:t xml:space="preserve">In consultation with our </w:t>
      </w:r>
      <w:r w:rsidRPr="003A6E17">
        <w:rPr>
          <w:rFonts w:cstheme="minorHAnsi"/>
          <w:highlight w:val="yellow"/>
          <w:shd w:val="clear" w:color="auto" w:fill="F8F8F8"/>
          <w:lang w:val="en-GB"/>
        </w:rPr>
        <w:t>physician/city ​​council/the playground manager</w:t>
      </w:r>
      <w:r w:rsidRPr="003A6E17">
        <w:rPr>
          <w:rFonts w:cstheme="minorHAnsi"/>
          <w:shd w:val="clear" w:color="auto" w:fill="F8F8F8"/>
          <w:lang w:val="en-GB"/>
        </w:rPr>
        <w:t xml:space="preserve"> we have decided to deny </w:t>
      </w:r>
      <w:r w:rsidR="003A6E17" w:rsidRPr="003A6E17">
        <w:rPr>
          <w:rFonts w:cstheme="minorHAnsi"/>
          <w:shd w:val="clear" w:color="auto" w:fill="F8F8F8"/>
          <w:lang w:val="en-GB"/>
        </w:rPr>
        <w:t>access</w:t>
      </w:r>
      <w:r w:rsidRPr="003A6E17">
        <w:rPr>
          <w:rFonts w:cstheme="minorHAnsi"/>
          <w:shd w:val="clear" w:color="auto" w:fill="F8F8F8"/>
          <w:lang w:val="en-GB"/>
        </w:rPr>
        <w:t xml:space="preserve"> to the playground for </w:t>
      </w:r>
      <w:r w:rsidRPr="003A6E17">
        <w:rPr>
          <w:rFonts w:cstheme="minorHAnsi"/>
          <w:highlight w:val="yellow"/>
          <w:shd w:val="clear" w:color="auto" w:fill="F8F8F8"/>
          <w:lang w:val="en-GB"/>
        </w:rPr>
        <w:t>Bubbel</w:t>
      </w:r>
      <w:r w:rsidR="00722831" w:rsidRPr="003A6E17">
        <w:rPr>
          <w:rFonts w:cstheme="minorHAnsi"/>
          <w:highlight w:val="yellow"/>
          <w:shd w:val="clear" w:color="auto" w:fill="F8F8F8"/>
          <w:lang w:val="en-GB"/>
        </w:rPr>
        <w:t xml:space="preserve"> XX</w:t>
      </w:r>
      <w:r w:rsidRPr="003A6E17">
        <w:rPr>
          <w:rFonts w:cstheme="minorHAnsi"/>
          <w:shd w:val="clear" w:color="auto" w:fill="F8F8F8"/>
          <w:lang w:val="en-GB"/>
        </w:rPr>
        <w:t xml:space="preserve"> during</w:t>
      </w:r>
      <w:r w:rsidR="00722831" w:rsidRPr="003A6E17">
        <w:rPr>
          <w:rFonts w:cstheme="minorHAnsi"/>
          <w:shd w:val="clear" w:color="auto" w:fill="F8F8F8"/>
          <w:lang w:val="en-GB"/>
        </w:rPr>
        <w:t xml:space="preserve"> </w:t>
      </w:r>
      <w:r w:rsidR="00722831" w:rsidRPr="003A6E17">
        <w:rPr>
          <w:rFonts w:cstheme="minorHAnsi"/>
          <w:highlight w:val="yellow"/>
          <w:shd w:val="clear" w:color="auto" w:fill="F8F8F8"/>
          <w:lang w:val="en-GB"/>
        </w:rPr>
        <w:t>XXX</w:t>
      </w:r>
      <w:r w:rsidRPr="003A6E17">
        <w:rPr>
          <w:rFonts w:cstheme="minorHAnsi"/>
          <w:shd w:val="clear" w:color="auto" w:fill="F8F8F8"/>
          <w:lang w:val="en-GB"/>
        </w:rPr>
        <w:t xml:space="preserve"> days. We are taking this measure to prevent further contamination and to increase the safety of others.</w:t>
      </w:r>
    </w:p>
    <w:p w14:paraId="7077D8E7" w14:textId="35C63A61" w:rsidR="003A6E17" w:rsidRPr="00C523DC" w:rsidRDefault="003A6E17" w:rsidP="003A6E17">
      <w:pPr>
        <w:spacing w:after="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Your child plays in </w:t>
      </w:r>
      <w:r w:rsidRPr="00C523DC">
        <w:rPr>
          <w:rFonts w:cstheme="minorHAnsi"/>
          <w:highlight w:val="yellow"/>
          <w:shd w:val="clear" w:color="auto" w:fill="F8F8F8"/>
          <w:lang w:val="en-GB"/>
        </w:rPr>
        <w:t>bubbel X</w:t>
      </w:r>
      <w:r w:rsidRPr="00C523DC">
        <w:rPr>
          <w:rFonts w:cstheme="minorHAnsi"/>
          <w:shd w:val="clear" w:color="auto" w:fill="F8F8F8"/>
          <w:lang w:val="en-GB"/>
        </w:rPr>
        <w:t xml:space="preserve">. </w:t>
      </w:r>
      <w:r w:rsidRPr="003A6E17">
        <w:rPr>
          <w:rFonts w:cstheme="minorHAnsi"/>
          <w:shd w:val="clear" w:color="auto" w:fill="F8F8F8"/>
          <w:lang w:val="en-GB"/>
        </w:rPr>
        <w:t>Th</w:t>
      </w:r>
      <w:r>
        <w:rPr>
          <w:rFonts w:cstheme="minorHAnsi"/>
          <w:shd w:val="clear" w:color="auto" w:fill="F8F8F8"/>
          <w:lang w:val="en-GB"/>
        </w:rPr>
        <w:t xml:space="preserve">is means that </w:t>
      </w:r>
      <w:r w:rsidRPr="003A6E17">
        <w:rPr>
          <w:rFonts w:cstheme="minorHAnsi"/>
          <w:shd w:val="clear" w:color="auto" w:fill="F8F8F8"/>
          <w:lang w:val="en-GB"/>
        </w:rPr>
        <w:t>your</w:t>
      </w:r>
      <w:r w:rsidRPr="00C523DC">
        <w:rPr>
          <w:rFonts w:cstheme="minorHAnsi"/>
          <w:shd w:val="clear" w:color="auto" w:fill="F8F8F8"/>
          <w:lang w:val="en-GB"/>
        </w:rPr>
        <w:t xml:space="preserve"> child </w:t>
      </w:r>
      <w:r w:rsidRPr="00C523DC">
        <w:rPr>
          <w:rFonts w:cstheme="minorHAnsi"/>
          <w:highlight w:val="yellow"/>
          <w:shd w:val="clear" w:color="auto" w:fill="F8F8F8"/>
          <w:lang w:val="en-GB"/>
        </w:rPr>
        <w:t xml:space="preserve">will be allowed </w:t>
      </w:r>
      <w:r w:rsidR="000450B7">
        <w:rPr>
          <w:rFonts w:cstheme="minorHAnsi"/>
          <w:highlight w:val="yellow"/>
          <w:shd w:val="clear" w:color="auto" w:fill="F8F8F8"/>
          <w:lang w:val="en-GB"/>
        </w:rPr>
        <w:t>i</w:t>
      </w:r>
      <w:r w:rsidRPr="00C523DC">
        <w:rPr>
          <w:rFonts w:cstheme="minorHAnsi"/>
          <w:highlight w:val="yellow"/>
          <w:shd w:val="clear" w:color="auto" w:fill="F8F8F8"/>
          <w:lang w:val="en-GB"/>
        </w:rPr>
        <w:t>n our playground/ will be denied access to our playg</w:t>
      </w:r>
      <w:r>
        <w:rPr>
          <w:rFonts w:cstheme="minorHAnsi"/>
          <w:highlight w:val="yellow"/>
          <w:shd w:val="clear" w:color="auto" w:fill="F8F8F8"/>
          <w:lang w:val="en-GB"/>
        </w:rPr>
        <w:t xml:space="preserve">round </w:t>
      </w:r>
      <w:r w:rsidRPr="003A6E17">
        <w:rPr>
          <w:rFonts w:cstheme="minorHAnsi"/>
          <w:shd w:val="clear" w:color="auto" w:fill="F8F8F8"/>
          <w:lang w:val="en-GB"/>
        </w:rPr>
        <w:t xml:space="preserve">until </w:t>
      </w:r>
      <w:r w:rsidRPr="003A6E17">
        <w:rPr>
          <w:rFonts w:cstheme="minorHAnsi"/>
          <w:highlight w:val="yellow"/>
          <w:shd w:val="clear" w:color="auto" w:fill="F8F8F8"/>
          <w:lang w:val="en-GB"/>
        </w:rPr>
        <w:t>[DATUM AANVULLEN]</w:t>
      </w:r>
      <w:r>
        <w:rPr>
          <w:rFonts w:cstheme="minorHAnsi"/>
          <w:shd w:val="clear" w:color="auto" w:fill="F8F8F8"/>
          <w:lang w:val="en-GB"/>
        </w:rPr>
        <w:t xml:space="preserve"> Your child will also be required to go in self-isolation at home for a time which is imposed </w:t>
      </w:r>
      <w:r w:rsidR="00FC1250">
        <w:rPr>
          <w:rFonts w:cstheme="minorHAnsi"/>
          <w:shd w:val="clear" w:color="auto" w:fill="F8F8F8"/>
          <w:lang w:val="en-GB"/>
        </w:rPr>
        <w:t>by</w:t>
      </w:r>
      <w:r>
        <w:rPr>
          <w:rFonts w:cstheme="minorHAnsi"/>
          <w:shd w:val="clear" w:color="auto" w:fill="F8F8F8"/>
          <w:lang w:val="en-GB"/>
        </w:rPr>
        <w:t xml:space="preserve"> your physician.</w:t>
      </w:r>
    </w:p>
    <w:p w14:paraId="63ACCBB2" w14:textId="770F6A4A" w:rsidR="00CB25C2" w:rsidRPr="003A6E17" w:rsidRDefault="00CB25C2" w:rsidP="009E32C0">
      <w:pPr>
        <w:rPr>
          <w:rFonts w:cstheme="minorHAnsi"/>
          <w:shd w:val="clear" w:color="auto" w:fill="F8F8F8"/>
          <w:lang w:val="en-GB"/>
        </w:rPr>
      </w:pPr>
    </w:p>
    <w:p w14:paraId="256D980A" w14:textId="574DE5B5" w:rsidR="00CB25C2" w:rsidRPr="003A6E17" w:rsidRDefault="00CB25C2" w:rsidP="009E32C0">
      <w:pPr>
        <w:rPr>
          <w:rFonts w:cstheme="minorHAnsi"/>
          <w:b/>
          <w:u w:val="single"/>
          <w:shd w:val="clear" w:color="auto" w:fill="F8F8F8"/>
          <w:lang w:val="en-GB"/>
        </w:rPr>
      </w:pPr>
      <w:r w:rsidRPr="003A6E17">
        <w:rPr>
          <w:rFonts w:cstheme="minorHAnsi"/>
          <w:b/>
          <w:u w:val="single"/>
          <w:shd w:val="clear" w:color="auto" w:fill="F8F8F8"/>
          <w:lang w:val="en-GB"/>
        </w:rPr>
        <w:t xml:space="preserve">We </w:t>
      </w:r>
      <w:r w:rsidR="003A6E17">
        <w:rPr>
          <w:rFonts w:cstheme="minorHAnsi"/>
          <w:b/>
          <w:u w:val="single"/>
          <w:shd w:val="clear" w:color="auto" w:fill="F8F8F8"/>
          <w:lang w:val="en-GB"/>
        </w:rPr>
        <w:t xml:space="preserve">also </w:t>
      </w:r>
      <w:r w:rsidRPr="003A6E17">
        <w:rPr>
          <w:rFonts w:cstheme="minorHAnsi"/>
          <w:b/>
          <w:u w:val="single"/>
          <w:shd w:val="clear" w:color="auto" w:fill="F8F8F8"/>
          <w:lang w:val="en-GB"/>
        </w:rPr>
        <w:t>ask you to follow the following measures</w:t>
      </w:r>
    </w:p>
    <w:p w14:paraId="6272293E" w14:textId="77777777" w:rsidR="003A6E17" w:rsidRPr="00C523DC" w:rsidRDefault="003A6E17" w:rsidP="003A6E17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Contact your own physician as soon as possible </w:t>
      </w:r>
    </w:p>
    <w:p w14:paraId="50A51D38" w14:textId="77777777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They will take a COVID-19-test </w:t>
      </w:r>
    </w:p>
    <w:p w14:paraId="695EC42F" w14:textId="1DE105C3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They will confirm a period of self-isolation in which you will have </w:t>
      </w:r>
      <w:r w:rsidR="00FC1250">
        <w:rPr>
          <w:rFonts w:cstheme="minorHAnsi"/>
          <w:shd w:val="clear" w:color="auto" w:fill="F8F8F8"/>
          <w:lang w:val="en-GB"/>
        </w:rPr>
        <w:t xml:space="preserve">to </w:t>
      </w:r>
      <w:r w:rsidRPr="00C523DC">
        <w:rPr>
          <w:rFonts w:cstheme="minorHAnsi"/>
          <w:shd w:val="clear" w:color="auto" w:fill="F8F8F8"/>
          <w:lang w:val="en-GB"/>
        </w:rPr>
        <w:t>limit the number of persons you/your child has contact with.</w:t>
      </w:r>
    </w:p>
    <w:p w14:paraId="73992CEB" w14:textId="77777777" w:rsidR="003A6E17" w:rsidRPr="00C523DC" w:rsidRDefault="003A6E17" w:rsidP="003A6E17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Keep an extra eye on your child </w:t>
      </w:r>
    </w:p>
    <w:p w14:paraId="565D1826" w14:textId="77777777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Take his/her temperature twice a day </w:t>
      </w:r>
    </w:p>
    <w:p w14:paraId="4C744F7B" w14:textId="499CF849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>Pay extra attention to hygiene</w:t>
      </w:r>
      <w:r w:rsidR="00FC1250">
        <w:rPr>
          <w:rFonts w:cstheme="minorHAnsi"/>
          <w:shd w:val="clear" w:color="auto" w:fill="F8F8F8"/>
          <w:lang w:val="en-GB"/>
        </w:rPr>
        <w:t xml:space="preserve"> : w</w:t>
      </w:r>
      <w:r w:rsidRPr="00C523DC">
        <w:rPr>
          <w:rFonts w:cstheme="minorHAnsi"/>
          <w:shd w:val="clear" w:color="auto" w:fill="F8F8F8"/>
          <w:lang w:val="en-GB"/>
        </w:rPr>
        <w:t xml:space="preserve">ash their hands, try not letting them touch their face. </w:t>
      </w:r>
    </w:p>
    <w:p w14:paraId="251A0E2F" w14:textId="77777777" w:rsidR="003A6E17" w:rsidRPr="00C523DC" w:rsidRDefault="003A6E17" w:rsidP="003A6E17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>Take precautions for the whole family</w:t>
      </w:r>
    </w:p>
    <w:p w14:paraId="739ED526" w14:textId="7E4EEBE0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>Avoid physical contact with persons in risk groups, like elder</w:t>
      </w:r>
      <w:r>
        <w:rPr>
          <w:rFonts w:cstheme="minorHAnsi"/>
          <w:shd w:val="clear" w:color="auto" w:fill="F8F8F8"/>
          <w:lang w:val="en-GB"/>
        </w:rPr>
        <w:t>ly</w:t>
      </w:r>
      <w:r w:rsidRPr="00C523DC">
        <w:rPr>
          <w:rFonts w:cstheme="minorHAnsi"/>
          <w:shd w:val="clear" w:color="auto" w:fill="F8F8F8"/>
          <w:lang w:val="en-GB"/>
        </w:rPr>
        <w:t xml:space="preserve"> and sick </w:t>
      </w:r>
      <w:r w:rsidR="00FC1250">
        <w:rPr>
          <w:rFonts w:cstheme="minorHAnsi"/>
          <w:shd w:val="clear" w:color="auto" w:fill="F8F8F8"/>
          <w:lang w:val="en-GB"/>
        </w:rPr>
        <w:t>people</w:t>
      </w:r>
    </w:p>
    <w:p w14:paraId="2F63F5DC" w14:textId="77777777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 xml:space="preserve">Wear a mask and keep your distance (1,5meters) when you come in contact with people who are not from your home-bubble. </w:t>
      </w:r>
    </w:p>
    <w:p w14:paraId="28DBD7DC" w14:textId="737C2F4F" w:rsidR="003A6E17" w:rsidRPr="00C523DC" w:rsidRDefault="003A6E17" w:rsidP="003A6E17">
      <w:pPr>
        <w:pStyle w:val="Lijstalinea"/>
        <w:numPr>
          <w:ilvl w:val="1"/>
          <w:numId w:val="2"/>
        </w:numPr>
        <w:spacing w:after="0"/>
        <w:ind w:left="1440"/>
        <w:rPr>
          <w:rFonts w:cstheme="minorHAnsi"/>
          <w:shd w:val="clear" w:color="auto" w:fill="F8F8F8"/>
          <w:lang w:val="en-GB"/>
        </w:rPr>
      </w:pPr>
      <w:r w:rsidRPr="00C523DC">
        <w:rPr>
          <w:rFonts w:cstheme="minorHAnsi"/>
          <w:shd w:val="clear" w:color="auto" w:fill="F8F8F8"/>
          <w:lang w:val="en-GB"/>
        </w:rPr>
        <w:t>Where possible, take measures at home: sleep and eat separated, wear a mask, avoid physical contact…</w:t>
      </w:r>
    </w:p>
    <w:p w14:paraId="5A754E4D" w14:textId="4F4184B0" w:rsidR="003A6E17" w:rsidRPr="00C07679" w:rsidRDefault="003A6E17" w:rsidP="003A6E17">
      <w:pPr>
        <w:rPr>
          <w:rFonts w:cstheme="minorHAnsi"/>
          <w:lang w:val="en-GB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A6E17" w:rsidRPr="00C07679" w14:paraId="363DC92E" w14:textId="77777777" w:rsidTr="00D772E0">
        <w:tc>
          <w:tcPr>
            <w:tcW w:w="9062" w:type="dxa"/>
          </w:tcPr>
          <w:p w14:paraId="6149C68C" w14:textId="77777777" w:rsidR="003A6E17" w:rsidRPr="00C07679" w:rsidRDefault="003A6E17" w:rsidP="00D772E0">
            <w:pPr>
              <w:rPr>
                <w:rFonts w:cstheme="minorHAnsi"/>
                <w:b/>
                <w:u w:val="single"/>
                <w:lang w:val="en-GB"/>
              </w:rPr>
            </w:pPr>
            <w:r>
              <w:rPr>
                <w:rFonts w:cstheme="minorHAnsi"/>
                <w:b/>
                <w:u w:val="single"/>
                <w:lang w:val="en-GB"/>
              </w:rPr>
              <w:t>Why does</w:t>
            </w:r>
            <w:r w:rsidRPr="00C07679">
              <w:rPr>
                <w:rFonts w:cstheme="minorHAnsi"/>
                <w:b/>
                <w:u w:val="single"/>
                <w:lang w:val="en-GB"/>
              </w:rPr>
              <w:t xml:space="preserve"> my child </w:t>
            </w:r>
            <w:r>
              <w:rPr>
                <w:rFonts w:cstheme="minorHAnsi"/>
                <w:b/>
                <w:u w:val="single"/>
                <w:lang w:val="en-GB"/>
              </w:rPr>
              <w:t xml:space="preserve">need to go </w:t>
            </w:r>
            <w:r w:rsidRPr="00C07679">
              <w:rPr>
                <w:rFonts w:cstheme="minorHAnsi"/>
                <w:b/>
                <w:u w:val="single"/>
                <w:lang w:val="en-GB"/>
              </w:rPr>
              <w:t>in self-isolation?</w:t>
            </w:r>
          </w:p>
          <w:p w14:paraId="6652DC3F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13D8529A" w14:textId="647CB544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>When you are infected by the virus, you can spread the virus before you even feel sick. When you come in</w:t>
            </w:r>
            <w:r w:rsidR="00FC1250">
              <w:rPr>
                <w:rFonts w:cstheme="minorHAnsi"/>
                <w:lang w:val="en-GB"/>
              </w:rPr>
              <w:t>to</w:t>
            </w:r>
            <w:r w:rsidRPr="00C07679">
              <w:rPr>
                <w:rFonts w:cstheme="minorHAnsi"/>
                <w:lang w:val="en-GB"/>
              </w:rPr>
              <w:t xml:space="preserve"> contact with an infected person, there is a chance you </w:t>
            </w:r>
            <w:r w:rsidR="00FC1250">
              <w:rPr>
                <w:rFonts w:cstheme="minorHAnsi"/>
                <w:lang w:val="en-GB"/>
              </w:rPr>
              <w:t xml:space="preserve">might </w:t>
            </w:r>
            <w:r w:rsidRPr="00C07679">
              <w:rPr>
                <w:rFonts w:cstheme="minorHAnsi"/>
                <w:lang w:val="en-GB"/>
              </w:rPr>
              <w:t>get infected as</w:t>
            </w:r>
            <w:r>
              <w:rPr>
                <w:rFonts w:cstheme="minorHAnsi"/>
                <w:lang w:val="en-GB"/>
              </w:rPr>
              <w:t xml:space="preserve"> </w:t>
            </w:r>
            <w:r w:rsidRPr="00C07679">
              <w:rPr>
                <w:rFonts w:cstheme="minorHAnsi"/>
                <w:lang w:val="en-GB"/>
              </w:rPr>
              <w:t>well</w:t>
            </w:r>
            <w:r w:rsidR="00FC1250">
              <w:rPr>
                <w:rFonts w:cstheme="minorHAnsi"/>
                <w:lang w:val="en-GB"/>
              </w:rPr>
              <w:t xml:space="preserve"> e</w:t>
            </w:r>
            <w:r w:rsidRPr="00C07679">
              <w:rPr>
                <w:rFonts w:cstheme="minorHAnsi"/>
                <w:lang w:val="en-GB"/>
              </w:rPr>
              <w:t xml:space="preserve">ven when the other person doesn’t feel </w:t>
            </w:r>
            <w:r w:rsidR="00FC1250">
              <w:rPr>
                <w:rFonts w:cstheme="minorHAnsi"/>
                <w:lang w:val="en-GB"/>
              </w:rPr>
              <w:t>ill</w:t>
            </w:r>
            <w:r w:rsidRPr="00C07679">
              <w:rPr>
                <w:rFonts w:cstheme="minorHAnsi"/>
                <w:lang w:val="en-GB"/>
              </w:rPr>
              <w:t xml:space="preserve"> (yet). </w:t>
            </w:r>
          </w:p>
          <w:p w14:paraId="6CE59F21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4016B63D" w14:textId="555217D7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The symptoms appear within 5-7 days, but can take up to 14 days. A COVID-19-test only gives a reliable outcome when there are enough virus particles in your system. So you have to wait </w:t>
            </w:r>
            <w:r w:rsidR="00FC1250">
              <w:rPr>
                <w:rFonts w:cstheme="minorHAnsi"/>
                <w:lang w:val="en-GB"/>
              </w:rPr>
              <w:t>until</w:t>
            </w:r>
            <w:r w:rsidRPr="00C07679">
              <w:rPr>
                <w:rFonts w:cstheme="minorHAnsi"/>
                <w:lang w:val="en-GB"/>
              </w:rPr>
              <w:t xml:space="preserve"> </w:t>
            </w:r>
            <w:r w:rsidR="00FC1250">
              <w:rPr>
                <w:rFonts w:cstheme="minorHAnsi"/>
                <w:lang w:val="en-GB"/>
              </w:rPr>
              <w:t xml:space="preserve">you </w:t>
            </w:r>
            <w:r w:rsidRPr="00C07679">
              <w:rPr>
                <w:rFonts w:cstheme="minorHAnsi"/>
                <w:lang w:val="en-GB"/>
              </w:rPr>
              <w:t xml:space="preserve"> know </w:t>
            </w:r>
            <w:r>
              <w:rPr>
                <w:rFonts w:cstheme="minorHAnsi"/>
                <w:lang w:val="en-GB"/>
              </w:rPr>
              <w:t xml:space="preserve">for sure </w:t>
            </w:r>
            <w:r w:rsidRPr="00C07679">
              <w:rPr>
                <w:rFonts w:cstheme="minorHAnsi"/>
                <w:lang w:val="en-GB"/>
              </w:rPr>
              <w:t xml:space="preserve">if your child </w:t>
            </w:r>
            <w:r w:rsidR="00FC1250">
              <w:rPr>
                <w:rFonts w:cstheme="minorHAnsi"/>
                <w:lang w:val="en-GB"/>
              </w:rPr>
              <w:t>has</w:t>
            </w:r>
            <w:r w:rsidRPr="00C07679">
              <w:rPr>
                <w:rFonts w:cstheme="minorHAnsi"/>
                <w:lang w:val="en-GB"/>
              </w:rPr>
              <w:t xml:space="preserve"> or </w:t>
            </w:r>
            <w:r w:rsidR="00FC1250">
              <w:rPr>
                <w:rFonts w:cstheme="minorHAnsi"/>
                <w:lang w:val="en-GB"/>
              </w:rPr>
              <w:t>has</w:t>
            </w:r>
            <w:r w:rsidRPr="00C07679">
              <w:rPr>
                <w:rFonts w:cstheme="minorHAnsi"/>
                <w:lang w:val="en-GB"/>
              </w:rPr>
              <w:t xml:space="preserve"> not </w:t>
            </w:r>
            <w:r w:rsidR="00FC1250">
              <w:rPr>
                <w:rFonts w:cstheme="minorHAnsi"/>
                <w:lang w:val="en-GB"/>
              </w:rPr>
              <w:t>been</w:t>
            </w:r>
            <w:r w:rsidRPr="00C07679">
              <w:rPr>
                <w:rFonts w:cstheme="minorHAnsi"/>
                <w:lang w:val="en-GB"/>
              </w:rPr>
              <w:t xml:space="preserve"> infected. </w:t>
            </w:r>
          </w:p>
          <w:p w14:paraId="425A28BD" w14:textId="708D4328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During that time, you have to limit the contact with others, wear a mask and keep your distance. </w:t>
            </w:r>
          </w:p>
          <w:p w14:paraId="17D9A7B0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1402DA4A" w14:textId="4F16F233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If the result of the COVID-19-test is positive, it means that your child is infected. Your child has to stay in self-isolation during a period </w:t>
            </w:r>
            <w:r>
              <w:rPr>
                <w:rFonts w:cstheme="minorHAnsi"/>
                <w:lang w:val="en-GB"/>
              </w:rPr>
              <w:t>at least</w:t>
            </w:r>
            <w:r w:rsidRPr="00C07679">
              <w:rPr>
                <w:rFonts w:cstheme="minorHAnsi"/>
                <w:lang w:val="en-GB"/>
              </w:rPr>
              <w:t xml:space="preserve"> 7 days. </w:t>
            </w:r>
            <w:r w:rsidR="00FC1250">
              <w:rPr>
                <w:rFonts w:cstheme="minorHAnsi"/>
                <w:lang w:val="en-GB"/>
              </w:rPr>
              <w:t xml:space="preserve">Your chid </w:t>
            </w:r>
            <w:r w:rsidRPr="00C07679">
              <w:rPr>
                <w:rFonts w:cstheme="minorHAnsi"/>
                <w:lang w:val="en-GB"/>
              </w:rPr>
              <w:t>can only participate in organized activities (such as our playground) 3 days after your child is symptom-free</w:t>
            </w:r>
            <w:r w:rsidR="00FC1250">
              <w:rPr>
                <w:rFonts w:cstheme="minorHAnsi"/>
                <w:lang w:val="en-GB"/>
              </w:rPr>
              <w:t>.</w:t>
            </w:r>
          </w:p>
          <w:p w14:paraId="4C7D0A12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73F82F6D" w14:textId="70803184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If the result of the test is negative, your child is welcome </w:t>
            </w:r>
            <w:r>
              <w:rPr>
                <w:rFonts w:cstheme="minorHAnsi"/>
                <w:lang w:val="en-GB"/>
              </w:rPr>
              <w:t xml:space="preserve">as soon as </w:t>
            </w:r>
            <w:r w:rsidRPr="00C07679">
              <w:rPr>
                <w:rFonts w:cstheme="minorHAnsi"/>
                <w:lang w:val="en-GB"/>
              </w:rPr>
              <w:t xml:space="preserve">we open up </w:t>
            </w:r>
            <w:r w:rsidRPr="00C07679">
              <w:rPr>
                <w:rFonts w:cstheme="minorHAnsi"/>
                <w:highlight w:val="yellow"/>
                <w:lang w:val="en-GB"/>
              </w:rPr>
              <w:t>Bubbel XXX</w:t>
            </w:r>
            <w:r>
              <w:rPr>
                <w:rFonts w:cstheme="minorHAnsi"/>
                <w:lang w:val="en-GB"/>
              </w:rPr>
              <w:t xml:space="preserve"> again. T</w:t>
            </w:r>
            <w:r w:rsidRPr="00C07679">
              <w:rPr>
                <w:rFonts w:cstheme="minorHAnsi"/>
                <w:lang w:val="en-GB"/>
              </w:rPr>
              <w:t xml:space="preserve">he earliest </w:t>
            </w:r>
            <w:r>
              <w:rPr>
                <w:rFonts w:cstheme="minorHAnsi"/>
                <w:lang w:val="en-GB"/>
              </w:rPr>
              <w:t>this will happen</w:t>
            </w:r>
            <w:r w:rsidRPr="00C07679">
              <w:rPr>
                <w:rFonts w:cstheme="minorHAnsi"/>
                <w:lang w:val="en-GB"/>
              </w:rPr>
              <w:t xml:space="preserve"> </w:t>
            </w:r>
            <w:r w:rsidR="00FC1250">
              <w:rPr>
                <w:rFonts w:cstheme="minorHAnsi"/>
                <w:lang w:val="en-GB"/>
              </w:rPr>
              <w:t xml:space="preserve">is </w:t>
            </w:r>
            <w:r w:rsidRPr="00C07679">
              <w:rPr>
                <w:rFonts w:cstheme="minorHAnsi"/>
                <w:lang w:val="en-GB"/>
              </w:rPr>
              <w:t xml:space="preserve">on </w:t>
            </w:r>
            <w:r w:rsidRPr="00C07679">
              <w:rPr>
                <w:rFonts w:cstheme="minorHAnsi"/>
                <w:highlight w:val="yellow"/>
                <w:lang w:val="en-GB"/>
              </w:rPr>
              <w:t>XXX</w:t>
            </w:r>
            <w:r w:rsidRPr="00C07679">
              <w:rPr>
                <w:rFonts w:cstheme="minorHAnsi"/>
                <w:lang w:val="en-GB"/>
              </w:rPr>
              <w:t>.</w:t>
            </w:r>
          </w:p>
          <w:p w14:paraId="13404F1A" w14:textId="77777777" w:rsidR="003A6E17" w:rsidRPr="00C07679" w:rsidRDefault="003A6E17" w:rsidP="00D772E0">
            <w:pPr>
              <w:tabs>
                <w:tab w:val="left" w:pos="5100"/>
              </w:tabs>
              <w:rPr>
                <w:rFonts w:cstheme="minorHAnsi"/>
                <w:highlight w:val="green"/>
                <w:lang w:val="en-GB"/>
              </w:rPr>
            </w:pPr>
          </w:p>
          <w:p w14:paraId="25275E81" w14:textId="05FA9557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A test can be</w:t>
            </w:r>
            <w:r w:rsidRPr="00C07679">
              <w:rPr>
                <w:rFonts w:cstheme="minorHAnsi"/>
                <w:lang w:val="en-GB"/>
              </w:rPr>
              <w:t xml:space="preserve"> </w:t>
            </w:r>
            <w:r>
              <w:rPr>
                <w:rFonts w:cstheme="minorHAnsi"/>
                <w:lang w:val="en-GB"/>
              </w:rPr>
              <w:t>‘</w:t>
            </w:r>
            <w:r w:rsidRPr="00C07679">
              <w:rPr>
                <w:rFonts w:cstheme="minorHAnsi"/>
                <w:lang w:val="en-GB"/>
              </w:rPr>
              <w:t>fals</w:t>
            </w:r>
            <w:r>
              <w:rPr>
                <w:rFonts w:cstheme="minorHAnsi"/>
                <w:lang w:val="en-GB"/>
              </w:rPr>
              <w:t>e</w:t>
            </w:r>
            <w:r w:rsidRPr="00C07679">
              <w:rPr>
                <w:rFonts w:cstheme="minorHAnsi"/>
                <w:lang w:val="en-GB"/>
              </w:rPr>
              <w:t>-negative</w:t>
            </w:r>
            <w:r>
              <w:rPr>
                <w:rFonts w:cstheme="minorHAnsi"/>
                <w:lang w:val="en-GB"/>
              </w:rPr>
              <w:t>’. That</w:t>
            </w:r>
            <w:r w:rsidRPr="00C07679">
              <w:rPr>
                <w:rFonts w:cstheme="minorHAnsi"/>
                <w:lang w:val="en-GB"/>
              </w:rPr>
              <w:t xml:space="preserve"> means your child is indeed infected, but the </w:t>
            </w:r>
            <w:r>
              <w:rPr>
                <w:rFonts w:cstheme="minorHAnsi"/>
                <w:lang w:val="en-GB"/>
              </w:rPr>
              <w:t xml:space="preserve">presence of the </w:t>
            </w:r>
            <w:r w:rsidRPr="00C07679">
              <w:rPr>
                <w:rFonts w:cstheme="minorHAnsi"/>
                <w:lang w:val="en-GB"/>
              </w:rPr>
              <w:t>virus in the body</w:t>
            </w:r>
            <w:r>
              <w:rPr>
                <w:rFonts w:cstheme="minorHAnsi"/>
                <w:lang w:val="en-GB"/>
              </w:rPr>
              <w:t xml:space="preserve"> is not yet strong enough</w:t>
            </w:r>
            <w:r w:rsidRPr="00C07679">
              <w:rPr>
                <w:rFonts w:cstheme="minorHAnsi"/>
                <w:lang w:val="en-GB"/>
              </w:rPr>
              <w:t xml:space="preserve"> to get noticed in the test. </w:t>
            </w:r>
            <w:r>
              <w:rPr>
                <w:rFonts w:cstheme="minorHAnsi"/>
                <w:lang w:val="en-GB"/>
              </w:rPr>
              <w:t>That’s why y</w:t>
            </w:r>
            <w:r w:rsidRPr="00C07679">
              <w:rPr>
                <w:rFonts w:cstheme="minorHAnsi"/>
                <w:lang w:val="en-GB"/>
              </w:rPr>
              <w:t>ou have to keep your child in self-isolation in the meantime</w:t>
            </w:r>
            <w:r>
              <w:rPr>
                <w:rFonts w:cstheme="minorHAnsi"/>
                <w:lang w:val="en-GB"/>
              </w:rPr>
              <w:t>, even i</w:t>
            </w:r>
            <w:r w:rsidR="00FC1250">
              <w:rPr>
                <w:rFonts w:cstheme="minorHAnsi"/>
                <w:lang w:val="en-GB"/>
              </w:rPr>
              <w:t>f</w:t>
            </w:r>
            <w:r>
              <w:rPr>
                <w:rFonts w:cstheme="minorHAnsi"/>
                <w:lang w:val="en-GB"/>
              </w:rPr>
              <w:t xml:space="preserve"> a test comes back with negative results</w:t>
            </w:r>
            <w:r w:rsidRPr="00C07679">
              <w:rPr>
                <w:rFonts w:cstheme="minorHAnsi"/>
                <w:lang w:val="en-GB"/>
              </w:rPr>
              <w:t xml:space="preserve">. You </w:t>
            </w:r>
            <w:r w:rsidR="00FC1250">
              <w:rPr>
                <w:rFonts w:cstheme="minorHAnsi"/>
                <w:lang w:val="en-GB"/>
              </w:rPr>
              <w:t xml:space="preserve">will </w:t>
            </w:r>
            <w:r w:rsidRPr="00C07679">
              <w:rPr>
                <w:rFonts w:cstheme="minorHAnsi"/>
                <w:lang w:val="en-GB"/>
              </w:rPr>
              <w:t xml:space="preserve">have </w:t>
            </w:r>
            <w:r>
              <w:rPr>
                <w:rFonts w:cstheme="minorHAnsi"/>
                <w:lang w:val="en-GB"/>
              </w:rPr>
              <w:t>to get</w:t>
            </w:r>
            <w:r w:rsidR="00FC1250">
              <w:rPr>
                <w:rFonts w:cstheme="minorHAnsi"/>
                <w:lang w:val="en-GB"/>
              </w:rPr>
              <w:t xml:space="preserve"> your child </w:t>
            </w:r>
            <w:r>
              <w:rPr>
                <w:rFonts w:cstheme="minorHAnsi"/>
                <w:lang w:val="en-GB"/>
              </w:rPr>
              <w:t xml:space="preserve"> re-tested </w:t>
            </w:r>
            <w:r w:rsidR="00FC1250">
              <w:rPr>
                <w:rFonts w:cstheme="minorHAnsi"/>
                <w:lang w:val="en-GB"/>
              </w:rPr>
              <w:t xml:space="preserve">after </w:t>
            </w:r>
            <w:r>
              <w:rPr>
                <w:rFonts w:cstheme="minorHAnsi"/>
                <w:lang w:val="en-GB"/>
              </w:rPr>
              <w:t>a few days.</w:t>
            </w:r>
          </w:p>
          <w:p w14:paraId="72614E55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1A06FA0F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>Protect your friends and fami</w:t>
            </w:r>
            <w:r>
              <w:rPr>
                <w:rFonts w:cstheme="minorHAnsi"/>
                <w:lang w:val="en-GB"/>
              </w:rPr>
              <w:t>ly by following these measures with great care</w:t>
            </w:r>
            <w:r w:rsidRPr="00C07679">
              <w:rPr>
                <w:rFonts w:cstheme="minorHAnsi"/>
                <w:lang w:val="en-GB"/>
              </w:rPr>
              <w:t>.</w:t>
            </w:r>
          </w:p>
          <w:p w14:paraId="18B3C993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</w:p>
          <w:p w14:paraId="4448C1C0" w14:textId="77777777" w:rsidR="003A6E17" w:rsidRPr="00C07679" w:rsidRDefault="003A6E17" w:rsidP="00D772E0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In need of more information? </w:t>
            </w:r>
            <w:hyperlink r:id="rId5" w:history="1">
              <w:r w:rsidRPr="00C07679">
                <w:rPr>
                  <w:rStyle w:val="Hyperlink"/>
                  <w:rFonts w:cstheme="minorHAnsi"/>
                  <w:lang w:val="en-GB"/>
                </w:rPr>
                <w:t>https://www.info-coronavirus.be/</w:t>
              </w:r>
            </w:hyperlink>
          </w:p>
        </w:tc>
      </w:tr>
    </w:tbl>
    <w:p w14:paraId="357C1426" w14:textId="06679811" w:rsidR="002B4228" w:rsidRPr="003A6E17" w:rsidRDefault="002B4228" w:rsidP="003A6E17">
      <w:pPr>
        <w:rPr>
          <w:rFonts w:cstheme="minorHAnsi"/>
          <w:lang w:val="en-GB"/>
        </w:rPr>
      </w:pPr>
    </w:p>
    <w:sectPr w:rsidR="002B4228" w:rsidRPr="003A6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5B095E"/>
    <w:multiLevelType w:val="hybridMultilevel"/>
    <w:tmpl w:val="034A6EAA"/>
    <w:lvl w:ilvl="0" w:tplc="74AA0C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7126B"/>
    <w:multiLevelType w:val="hybridMultilevel"/>
    <w:tmpl w:val="5562188E"/>
    <w:lvl w:ilvl="0" w:tplc="170EC140">
      <w:start w:val="202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813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6E796DDC"/>
    <w:multiLevelType w:val="hybridMultilevel"/>
    <w:tmpl w:val="CD446658"/>
    <w:lvl w:ilvl="0" w:tplc="08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228"/>
    <w:rsid w:val="000450B7"/>
    <w:rsid w:val="00070A02"/>
    <w:rsid w:val="000A44EE"/>
    <w:rsid w:val="001148D3"/>
    <w:rsid w:val="001C515D"/>
    <w:rsid w:val="002107DA"/>
    <w:rsid w:val="002B4228"/>
    <w:rsid w:val="003A6E17"/>
    <w:rsid w:val="003B6D4A"/>
    <w:rsid w:val="003E5512"/>
    <w:rsid w:val="005352A5"/>
    <w:rsid w:val="005A0B5B"/>
    <w:rsid w:val="006708D3"/>
    <w:rsid w:val="006A2F6E"/>
    <w:rsid w:val="006B5EBF"/>
    <w:rsid w:val="00722831"/>
    <w:rsid w:val="007C183A"/>
    <w:rsid w:val="00900842"/>
    <w:rsid w:val="00922238"/>
    <w:rsid w:val="009935E0"/>
    <w:rsid w:val="009E32C0"/>
    <w:rsid w:val="00A27868"/>
    <w:rsid w:val="00B8327F"/>
    <w:rsid w:val="00CA4BAE"/>
    <w:rsid w:val="00CB25C2"/>
    <w:rsid w:val="00CE3CF5"/>
    <w:rsid w:val="00CF6C63"/>
    <w:rsid w:val="00DB33EA"/>
    <w:rsid w:val="00DF417A"/>
    <w:rsid w:val="00E31173"/>
    <w:rsid w:val="00E538E9"/>
    <w:rsid w:val="00EC1722"/>
    <w:rsid w:val="00F020EC"/>
    <w:rsid w:val="00FC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6DEF1"/>
  <w15:chartTrackingRefBased/>
  <w15:docId w15:val="{0E1CF1D4-63EF-49B0-9E38-3CB4CD26F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B3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B33EA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5A0B5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A0B5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A0B5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A0B5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A0B5B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0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0B5B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semiHidden/>
    <w:unhideWhenUsed/>
    <w:rsid w:val="000A44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15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-coronavirus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493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verschueren</dc:creator>
  <cp:keywords/>
  <dc:description/>
  <cp:lastModifiedBy>Leslie Adriaenssens</cp:lastModifiedBy>
  <cp:revision>4</cp:revision>
  <cp:lastPrinted>2020-07-01T14:56:00Z</cp:lastPrinted>
  <dcterms:created xsi:type="dcterms:W3CDTF">2020-07-09T06:55:00Z</dcterms:created>
  <dcterms:modified xsi:type="dcterms:W3CDTF">2020-07-10T08:46:00Z</dcterms:modified>
</cp:coreProperties>
</file>